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36" w:rsidRDefault="00CA4A36" w:rsidP="006832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4A56" w:rsidRDefault="00984A56" w:rsidP="00935799">
      <w:pPr>
        <w:widowControl w:val="0"/>
        <w:spacing w:after="0"/>
        <w:ind w:right="20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eastAsia="en-US" w:bidi="ru-RU"/>
        </w:rPr>
      </w:pPr>
    </w:p>
    <w:p w:rsidR="00935799" w:rsidRDefault="00935799" w:rsidP="00935799">
      <w:pPr>
        <w:widowControl w:val="0"/>
        <w:spacing w:after="0"/>
        <w:ind w:right="20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eastAsia="en-US" w:bidi="ru-RU"/>
        </w:rPr>
      </w:pPr>
      <w:r>
        <w:rPr>
          <w:rFonts w:ascii="Times New Roman" w:eastAsia="Arial" w:hAnsi="Times New Roman" w:cs="Times New Roman"/>
          <w:b/>
          <w:bCs/>
          <w:noProof/>
          <w:color w:val="000000"/>
          <w:sz w:val="36"/>
          <w:szCs w:val="24"/>
        </w:rPr>
        <w:drawing>
          <wp:inline distT="0" distB="0" distL="0" distR="0">
            <wp:extent cx="5934075" cy="8162925"/>
            <wp:effectExtent l="0" t="0" r="0" b="0"/>
            <wp:docPr id="2" name="Рисунок 2" descr="C:\Users\1\Documents\Scanned Documents\Рисунок (8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2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799" w:rsidRDefault="00935799" w:rsidP="00984A56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eastAsia="en-US" w:bidi="ru-RU"/>
        </w:rPr>
      </w:pPr>
    </w:p>
    <w:p w:rsidR="00CC52A7" w:rsidRDefault="00CC52A7" w:rsidP="00935799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eastAsia="en-US" w:bidi="ru-RU"/>
        </w:rPr>
      </w:pPr>
    </w:p>
    <w:p w:rsidR="00935799" w:rsidRPr="00984A56" w:rsidRDefault="00935799" w:rsidP="00935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CC52A7" w:rsidRDefault="00CC52A7" w:rsidP="00F96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2217" w:rsidRPr="006F1AE1" w:rsidRDefault="00532217" w:rsidP="00CC52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Общие положения</w:t>
      </w:r>
    </w:p>
    <w:p w:rsidR="00532217" w:rsidRPr="006F1AE1" w:rsidRDefault="00532217" w:rsidP="00CC52A7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 Настоящее положение о школьном сайте муниципального бюджетного</w:t>
      </w:r>
      <w:r w:rsidR="009542B3"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A4A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</w:t>
      </w:r>
      <w:r w:rsidR="009542B3"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бразовательного учреждения «</w:t>
      </w:r>
      <w:proofErr w:type="spellStart"/>
      <w:r w:rsidR="00984A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Юлбатская</w:t>
      </w:r>
      <w:proofErr w:type="spellEnd"/>
      <w:r w:rsidR="00984A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основная</w:t>
      </w:r>
      <w:r w:rsidR="00CA4A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общеобразовательная школа Сабинского </w:t>
      </w:r>
      <w:r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района Республики Татарстан</w:t>
      </w:r>
      <w:r w:rsidR="00CA4A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– Положение) разработано в соответствии с Федеральным законом от 29 декабря 2012 года №273-ФЗ «Об образовании в Российской Федерации», Устава муниципального бюджетного </w:t>
      </w:r>
      <w:r w:rsidR="009542B3"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бразовательного учреждения </w:t>
      </w:r>
      <w:r w:rsidR="00CA4A36"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="00984A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Юлбатская</w:t>
      </w:r>
      <w:proofErr w:type="spellEnd"/>
      <w:r w:rsidR="00984A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основная</w:t>
      </w:r>
      <w:r w:rsidR="00CA4A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общеобразовательная школа Сабинского </w:t>
      </w:r>
      <w:r w:rsidR="00CA4A36"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района Республики Татарстан</w:t>
      </w:r>
      <w:r w:rsidR="00CA4A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CA4A36"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Школа)</w:t>
      </w:r>
      <w:r w:rsidR="00126E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F1A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определяет </w:t>
      </w:r>
      <w:r w:rsidRPr="006F1AE1">
        <w:rPr>
          <w:rFonts w:ascii="Times New Roman" w:hAnsi="Times New Roman"/>
          <w:sz w:val="24"/>
          <w:szCs w:val="24"/>
        </w:rPr>
        <w:t>открытость и общедоступность информационных ресурсов</w:t>
      </w:r>
      <w:proofErr w:type="gramEnd"/>
      <w:r w:rsidRPr="006F1AE1">
        <w:rPr>
          <w:rFonts w:ascii="Times New Roman" w:hAnsi="Times New Roman"/>
          <w:sz w:val="24"/>
          <w:szCs w:val="24"/>
        </w:rPr>
        <w:t>, содержащих информацию о  деятельности Школы, и доступность к таким ресурсам посредством размещения их в информационно-телекоммуникационных сетях, в том числе на официальном сайте Школы в сети "Интернет".</w:t>
      </w:r>
    </w:p>
    <w:p w:rsidR="006F1AE1" w:rsidRPr="006F1AE1" w:rsidRDefault="00532217" w:rsidP="00CC52A7">
      <w:pPr>
        <w:pStyle w:val="a7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rFonts w:eastAsia="Times New Roman"/>
          <w:color w:val="000000"/>
          <w:sz w:val="24"/>
          <w:szCs w:val="24"/>
        </w:rPr>
        <w:t xml:space="preserve">1.2 </w:t>
      </w:r>
      <w:r w:rsidR="006F1AE1" w:rsidRPr="006F1AE1">
        <w:rPr>
          <w:rFonts w:eastAsia="Times New Roman"/>
          <w:color w:val="000000"/>
          <w:sz w:val="24"/>
          <w:szCs w:val="24"/>
        </w:rPr>
        <w:t>Сайт</w:t>
      </w:r>
      <w:r w:rsidR="00984A56">
        <w:rPr>
          <w:rFonts w:eastAsia="Times New Roman"/>
          <w:color w:val="000000"/>
          <w:sz w:val="24"/>
          <w:szCs w:val="24"/>
        </w:rPr>
        <w:t xml:space="preserve"> </w:t>
      </w:r>
      <w:r w:rsidR="006F1AE1" w:rsidRPr="006F1AE1">
        <w:rPr>
          <w:rFonts w:eastAsia="Times New Roman"/>
          <w:color w:val="000000"/>
          <w:sz w:val="24"/>
          <w:szCs w:val="24"/>
        </w:rPr>
        <w:t xml:space="preserve">- информационный </w:t>
      </w:r>
      <w:r w:rsidR="006F1AE1" w:rsidRPr="006F1AE1">
        <w:rPr>
          <w:rFonts w:eastAsia="Times New Roman"/>
          <w:color w:val="000000"/>
          <w:sz w:val="24"/>
          <w:szCs w:val="24"/>
          <w:lang w:val="en-US"/>
        </w:rPr>
        <w:t>web</w:t>
      </w:r>
      <w:r w:rsidR="00984A56">
        <w:rPr>
          <w:rFonts w:eastAsia="Times New Roman"/>
          <w:color w:val="000000"/>
          <w:sz w:val="24"/>
          <w:szCs w:val="24"/>
        </w:rPr>
        <w:t>-</w:t>
      </w:r>
      <w:r w:rsidR="006F1AE1" w:rsidRPr="006F1AE1">
        <w:rPr>
          <w:rFonts w:eastAsia="Times New Roman"/>
          <w:color w:val="000000"/>
          <w:sz w:val="24"/>
          <w:szCs w:val="24"/>
        </w:rPr>
        <w:t xml:space="preserve">ресурс </w:t>
      </w:r>
      <w:r w:rsidR="006F1AE1" w:rsidRPr="006F1AE1">
        <w:rPr>
          <w:sz w:val="24"/>
          <w:szCs w:val="24"/>
        </w:rPr>
        <w:t>имеющий четко выделенную законченную смысловую нагрузку и являющийся электронным общедоступным информационным ресурсом, размещенным в глобальной сети Интернет.</w:t>
      </w:r>
    </w:p>
    <w:p w:rsidR="006F1AE1" w:rsidRPr="006F1AE1" w:rsidRDefault="006F1AE1" w:rsidP="00CC52A7">
      <w:pPr>
        <w:pStyle w:val="a7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proofErr w:type="gramStart"/>
      <w:r w:rsidRPr="006F1AE1">
        <w:rPr>
          <w:rFonts w:eastAsia="Times New Roman"/>
          <w:color w:val="000000"/>
          <w:sz w:val="24"/>
          <w:szCs w:val="24"/>
          <w:lang w:val="en-US"/>
        </w:rPr>
        <w:t>web</w:t>
      </w:r>
      <w:r w:rsidR="00984A56">
        <w:rPr>
          <w:rFonts w:eastAsia="Times New Roman"/>
          <w:color w:val="000000"/>
          <w:sz w:val="24"/>
          <w:szCs w:val="24"/>
        </w:rPr>
        <w:t>-</w:t>
      </w:r>
      <w:r w:rsidRPr="006F1AE1">
        <w:rPr>
          <w:rFonts w:eastAsia="Times New Roman"/>
          <w:color w:val="000000"/>
          <w:sz w:val="24"/>
          <w:szCs w:val="24"/>
        </w:rPr>
        <w:t>ресурс</w:t>
      </w:r>
      <w:proofErr w:type="gramEnd"/>
      <w:r w:rsidR="00984A56">
        <w:rPr>
          <w:rFonts w:eastAsia="Times New Roman"/>
          <w:color w:val="000000"/>
          <w:sz w:val="24"/>
          <w:szCs w:val="24"/>
        </w:rPr>
        <w:t xml:space="preserve"> – </w:t>
      </w:r>
      <w:r w:rsidRPr="006F1AE1">
        <w:rPr>
          <w:sz w:val="24"/>
          <w:szCs w:val="24"/>
        </w:rPr>
        <w:t>это совокупность информации (контента) и программных средств Интернет, предназначенных для определенных целей.</w:t>
      </w:r>
    </w:p>
    <w:p w:rsidR="00532217" w:rsidRPr="006F1AE1" w:rsidRDefault="006F1AE1" w:rsidP="00CC52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AE1">
        <w:rPr>
          <w:rFonts w:ascii="Times New Roman" w:hAnsi="Times New Roman" w:cs="Times New Roman"/>
          <w:sz w:val="24"/>
          <w:szCs w:val="24"/>
        </w:rPr>
        <w:t>Разработчик сайта — физическое лицо или группа физических лиц, создавших сайт, поддерживающих его работоспособность и сопровождение.</w:t>
      </w:r>
    </w:p>
    <w:p w:rsidR="006F1AE1" w:rsidRPr="006F1AE1" w:rsidRDefault="006F1AE1" w:rsidP="00CC52A7">
      <w:pPr>
        <w:pStyle w:val="a7"/>
        <w:shd w:val="clear" w:color="auto" w:fill="auto"/>
        <w:tabs>
          <w:tab w:val="left" w:pos="438"/>
        </w:tabs>
        <w:spacing w:line="276" w:lineRule="auto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1.3. Информационные ресурсы сайта формируются как отражение различных аспектов деятельности школы .</w:t>
      </w:r>
    </w:p>
    <w:p w:rsidR="006F1AE1" w:rsidRPr="006F1AE1" w:rsidRDefault="006F1AE1" w:rsidP="00CC52A7">
      <w:pPr>
        <w:pStyle w:val="a7"/>
        <w:shd w:val="clear" w:color="auto" w:fill="auto"/>
        <w:tabs>
          <w:tab w:val="left" w:pos="433"/>
        </w:tabs>
        <w:spacing w:line="276" w:lineRule="auto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1.4. Информация, представленная на сайте, является открытой и общедоступной, если иное не определено специальными документами.</w:t>
      </w:r>
    </w:p>
    <w:p w:rsidR="006F1AE1" w:rsidRPr="006F1AE1" w:rsidRDefault="006F1AE1" w:rsidP="00CC52A7">
      <w:pPr>
        <w:pStyle w:val="a7"/>
        <w:shd w:val="clear" w:color="auto" w:fill="auto"/>
        <w:tabs>
          <w:tab w:val="left" w:pos="433"/>
        </w:tabs>
        <w:spacing w:line="276" w:lineRule="auto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1.5. Права на все информационные материалы, размещенные на сайте, принадлежат школе, кроме случаев, оговоренных в Соглашениях с авторами работ.</w:t>
      </w:r>
    </w:p>
    <w:p w:rsidR="006F1AE1" w:rsidRPr="006F1AE1" w:rsidRDefault="006F1AE1" w:rsidP="00CC52A7">
      <w:pPr>
        <w:pStyle w:val="a7"/>
        <w:shd w:val="clear" w:color="auto" w:fill="auto"/>
        <w:tabs>
          <w:tab w:val="left" w:pos="442"/>
        </w:tabs>
        <w:spacing w:line="276" w:lineRule="auto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1.6.Концепция и структура сайта обсуждается всеми участниками образовательного процесса на заседаниях органов самоуправления школы.</w:t>
      </w:r>
    </w:p>
    <w:p w:rsidR="006F1AE1" w:rsidRPr="006F1AE1" w:rsidRDefault="006F1AE1" w:rsidP="00CC52A7">
      <w:pPr>
        <w:pStyle w:val="a7"/>
        <w:shd w:val="clear" w:color="auto" w:fill="auto"/>
        <w:tabs>
          <w:tab w:val="left" w:pos="442"/>
        </w:tabs>
        <w:spacing w:line="276" w:lineRule="auto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1.7.Структура сайта, состав рабочей группы —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руководителем школы.</w:t>
      </w:r>
    </w:p>
    <w:p w:rsidR="006F1AE1" w:rsidRPr="006F1AE1" w:rsidRDefault="006F1AE1" w:rsidP="00CC52A7">
      <w:pPr>
        <w:pStyle w:val="a7"/>
        <w:shd w:val="clear" w:color="auto" w:fill="auto"/>
        <w:tabs>
          <w:tab w:val="left" w:pos="447"/>
        </w:tabs>
        <w:spacing w:line="276" w:lineRule="auto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1.8.Общая координация работ по разработке и развитию сайта возлагается на заместителя руководителя, отвечающего за вопросы информатизации учреждения.</w:t>
      </w:r>
    </w:p>
    <w:p w:rsidR="00532217" w:rsidRPr="006F1AE1" w:rsidRDefault="006F1AE1" w:rsidP="00CC52A7">
      <w:pPr>
        <w:pStyle w:val="a7"/>
        <w:shd w:val="clear" w:color="auto" w:fill="auto"/>
        <w:tabs>
          <w:tab w:val="left" w:pos="572"/>
        </w:tabs>
        <w:spacing w:line="276" w:lineRule="auto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6F1AE1">
        <w:rPr>
          <w:sz w:val="24"/>
          <w:szCs w:val="24"/>
        </w:rPr>
        <w:t xml:space="preserve">1.9.Ответственность за содержание </w:t>
      </w:r>
      <w:proofErr w:type="gramStart"/>
      <w:r w:rsidRPr="006F1AE1">
        <w:rPr>
          <w:sz w:val="24"/>
          <w:szCs w:val="24"/>
        </w:rPr>
        <w:t>информации, представленной на сайте несет</w:t>
      </w:r>
      <w:proofErr w:type="gramEnd"/>
      <w:r w:rsidRPr="006F1AE1">
        <w:rPr>
          <w:sz w:val="24"/>
          <w:szCs w:val="24"/>
        </w:rPr>
        <w:t xml:space="preserve"> руководитель учреждения.</w:t>
      </w:r>
    </w:p>
    <w:p w:rsidR="00532217" w:rsidRPr="006F1AE1" w:rsidRDefault="00532217" w:rsidP="00CC52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F1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 школьного сайта</w:t>
      </w:r>
    </w:p>
    <w:p w:rsidR="006F1AE1" w:rsidRPr="006F1AE1" w:rsidRDefault="006F1AE1" w:rsidP="00CC52A7">
      <w:pPr>
        <w:pStyle w:val="a7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2.1. Целями создания сайта общеобразовательного учреждения являются: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обеспечение открытости информационного пространства общеобразовательного учреждения;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4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64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реализация принципов единства культурного и образовательного пространства демократического государственно-общественного управления общеобразовательным учреждением;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6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информирование общественности о программе развития общеобразовательного учреждения, поступлении и расходовании материальных и финансовых средств, а также о результатах уставной деятельности.</w:t>
      </w:r>
    </w:p>
    <w:p w:rsidR="006F1AE1" w:rsidRPr="006F1AE1" w:rsidRDefault="006F1AE1" w:rsidP="00CC52A7">
      <w:pPr>
        <w:pStyle w:val="a7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lastRenderedPageBreak/>
        <w:t>2.2. Создание и функционирование сайта общеобразовательного учреждения направлены на решение следующих задач: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оказание государственных услуг в электронном виде;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формирование целостного позитивного имиджа общеобразовательного учреждения;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6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совершенствование информированности граждан о качестве образовательных услуг в учреждении;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осуществление обмена педагогическим опытом;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стимулирование творческой активности педагогов и обучающихся.</w:t>
      </w:r>
    </w:p>
    <w:p w:rsidR="006F1AE1" w:rsidRPr="006F1AE1" w:rsidRDefault="00532217" w:rsidP="00CC52A7">
      <w:pPr>
        <w:pStyle w:val="1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r w:rsidRPr="006F1AE1">
        <w:rPr>
          <w:rFonts w:eastAsia="Times New Roman"/>
          <w:color w:val="000000"/>
          <w:sz w:val="24"/>
          <w:szCs w:val="24"/>
        </w:rPr>
        <w:t>3</w:t>
      </w:r>
      <w:r w:rsidR="006F1AE1" w:rsidRPr="006F1AE1">
        <w:rPr>
          <w:sz w:val="24"/>
          <w:szCs w:val="24"/>
        </w:rPr>
        <w:t xml:space="preserve"> Структура сайта</w:t>
      </w:r>
    </w:p>
    <w:p w:rsidR="006F1AE1" w:rsidRPr="006F1AE1" w:rsidRDefault="006F1AE1" w:rsidP="00CC52A7">
      <w:pPr>
        <w:pStyle w:val="a7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3.1. На сайте в обязательном порядке размещается следующая информация:</w:t>
      </w:r>
    </w:p>
    <w:p w:rsidR="006F1AE1" w:rsidRPr="006F1AE1" w:rsidRDefault="006F1AE1" w:rsidP="00CC52A7">
      <w:pPr>
        <w:pStyle w:val="a7"/>
        <w:numPr>
          <w:ilvl w:val="0"/>
          <w:numId w:val="6"/>
        </w:numPr>
        <w:shd w:val="clear" w:color="auto" w:fill="auto"/>
        <w:tabs>
          <w:tab w:val="left" w:pos="62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Общие сведения: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полное наименование учреждения, тип и вид учреждения, его реквизиты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организационно-правовая форма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4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юридический адрес общеобразовательного учреждения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фамилия, имя, отчество руководителя общеобразовательного учреждения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персональный состав педагогических работников с указанием уровня их квалификации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6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контактная информация для связи с общеобразовательным учреждением (телефоны, факс, адрес электронной почты, адрес сайта)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4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режим работы (расписание занятий на учебный год)</w:t>
      </w:r>
    </w:p>
    <w:p w:rsidR="006F1AE1" w:rsidRPr="006F1AE1" w:rsidRDefault="006F1AE1" w:rsidP="00CC52A7">
      <w:pPr>
        <w:pStyle w:val="a7"/>
        <w:numPr>
          <w:ilvl w:val="0"/>
          <w:numId w:val="6"/>
        </w:numPr>
        <w:shd w:val="clear" w:color="auto" w:fill="auto"/>
        <w:tabs>
          <w:tab w:val="left" w:pos="61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Информация: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222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об органах самоуправления общеобразовательного учреждения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222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 реализуемых программах</w:t>
      </w:r>
    </w:p>
    <w:p w:rsidR="005C6243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222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 xml:space="preserve">о направлениях деятельности общеобразовательного учреждения 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222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об администрации и педагогическом коллективе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 xml:space="preserve">о количестве классов и учащихся (по </w:t>
      </w:r>
      <w:r w:rsidR="005C6243">
        <w:rPr>
          <w:sz w:val="24"/>
          <w:szCs w:val="24"/>
        </w:rPr>
        <w:t>уровням</w:t>
      </w:r>
      <w:r w:rsidRPr="006F1AE1">
        <w:rPr>
          <w:sz w:val="24"/>
          <w:szCs w:val="24"/>
        </w:rPr>
        <w:t>)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222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 языках обучения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 формах обучения, уровне образования, нормативных сроках обучения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222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 федеральных государственных образовательных стандартах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222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 сроке действия государственной аккредитации образовательной программы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Об учебном плане с приложением его копии</w:t>
      </w:r>
    </w:p>
    <w:p w:rsidR="006F1AE1" w:rsidRPr="006F1AE1" w:rsidRDefault="006F1AE1" w:rsidP="00CC52A7">
      <w:pPr>
        <w:pStyle w:val="a7"/>
        <w:numPr>
          <w:ilvl w:val="0"/>
          <w:numId w:val="6"/>
        </w:numPr>
        <w:shd w:val="clear" w:color="auto" w:fill="auto"/>
        <w:tabs>
          <w:tab w:val="left" w:pos="61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Копии: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4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лицензии с приложением (изображение)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свидетельства о государственной аккредитации (изображение), ОГРН,</w:t>
      </w:r>
      <w:r w:rsidR="00984A56">
        <w:rPr>
          <w:sz w:val="24"/>
          <w:szCs w:val="24"/>
        </w:rPr>
        <w:t xml:space="preserve"> </w:t>
      </w:r>
      <w:r w:rsidRPr="006F1AE1">
        <w:rPr>
          <w:sz w:val="24"/>
          <w:szCs w:val="24"/>
        </w:rPr>
        <w:t>ИНН, регистрации права собственности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устава образовательного учреждения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положений об органах самоуправления образовательного учреждения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плана финансово - хозяйственной деятельности школы</w:t>
      </w:r>
    </w:p>
    <w:p w:rsidR="006F1AE1" w:rsidRPr="006F1AE1" w:rsidRDefault="006F1AE1" w:rsidP="00CC52A7">
      <w:pPr>
        <w:pStyle w:val="a7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-</w:t>
      </w:r>
      <w:r w:rsidR="00984A56">
        <w:rPr>
          <w:sz w:val="24"/>
          <w:szCs w:val="24"/>
        </w:rPr>
        <w:t xml:space="preserve"> </w:t>
      </w:r>
      <w:r w:rsidRPr="006F1AE1">
        <w:rPr>
          <w:sz w:val="24"/>
          <w:szCs w:val="24"/>
        </w:rPr>
        <w:t>текстов иных значимых для общественности локальных нормативно-правовых актов образовательного учреждения</w:t>
      </w:r>
    </w:p>
    <w:p w:rsidR="006F1AE1" w:rsidRPr="006F1AE1" w:rsidRDefault="006F1AE1" w:rsidP="00CC52A7">
      <w:pPr>
        <w:pStyle w:val="a7"/>
        <w:numPr>
          <w:ilvl w:val="0"/>
          <w:numId w:val="6"/>
        </w:numPr>
        <w:shd w:val="clear" w:color="auto" w:fill="auto"/>
        <w:tabs>
          <w:tab w:val="left" w:pos="558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Документы: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 xml:space="preserve">правила приема, перевода и отчисления </w:t>
      </w:r>
      <w:proofErr w:type="gramStart"/>
      <w:r w:rsidRPr="006F1AE1">
        <w:rPr>
          <w:sz w:val="24"/>
          <w:szCs w:val="24"/>
        </w:rPr>
        <w:t>обучающихся</w:t>
      </w:r>
      <w:proofErr w:type="gramEnd"/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программы развития образовательного учреждения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отчетных аналитических материалов о деятельности общеобразовательного учреждения (в т.ч. публичный отчет)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годовой план работы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4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lastRenderedPageBreak/>
        <w:t>учебный план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образовательная программа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4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рабочие программы</w:t>
      </w:r>
      <w:r w:rsidR="00E46094">
        <w:rPr>
          <w:sz w:val="24"/>
          <w:szCs w:val="24"/>
        </w:rPr>
        <w:t xml:space="preserve"> (или аннотации к </w:t>
      </w:r>
      <w:proofErr w:type="spellStart"/>
      <w:r w:rsidR="00E46094">
        <w:rPr>
          <w:sz w:val="24"/>
          <w:szCs w:val="24"/>
        </w:rPr>
        <w:t>раб</w:t>
      </w:r>
      <w:proofErr w:type="gramStart"/>
      <w:r w:rsidR="00E46094">
        <w:rPr>
          <w:sz w:val="24"/>
          <w:szCs w:val="24"/>
        </w:rPr>
        <w:t>.п</w:t>
      </w:r>
      <w:proofErr w:type="gramEnd"/>
      <w:r w:rsidR="00E46094">
        <w:rPr>
          <w:sz w:val="24"/>
          <w:szCs w:val="24"/>
        </w:rPr>
        <w:t>рограммам</w:t>
      </w:r>
      <w:proofErr w:type="spellEnd"/>
      <w:r w:rsidR="00E46094">
        <w:rPr>
          <w:sz w:val="24"/>
          <w:szCs w:val="24"/>
        </w:rPr>
        <w:t>)</w:t>
      </w:r>
      <w:r w:rsidRPr="006F1AE1">
        <w:rPr>
          <w:sz w:val="24"/>
          <w:szCs w:val="24"/>
        </w:rPr>
        <w:t xml:space="preserve"> учебных курсов, предметов, дисциплин (модулей)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календарный учебный график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 xml:space="preserve">отчет о результатах </w:t>
      </w:r>
      <w:proofErr w:type="spellStart"/>
      <w:r w:rsidRPr="006F1AE1">
        <w:rPr>
          <w:sz w:val="24"/>
          <w:szCs w:val="24"/>
        </w:rPr>
        <w:t>самообследования</w:t>
      </w:r>
      <w:proofErr w:type="spellEnd"/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4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документ о порядке оказании платных образовательных услуг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предписания органов, осуществляющих государственный контроль</w:t>
      </w:r>
      <w:r w:rsidR="00050478">
        <w:rPr>
          <w:sz w:val="24"/>
          <w:szCs w:val="24"/>
        </w:rPr>
        <w:t xml:space="preserve"> </w:t>
      </w:r>
      <w:r w:rsidRPr="006F1AE1">
        <w:rPr>
          <w:sz w:val="24"/>
          <w:szCs w:val="24"/>
        </w:rPr>
        <w:t>(надзор) в сфере образования, отчеты об исполнении таких предписаний.</w:t>
      </w:r>
    </w:p>
    <w:p w:rsidR="006F1AE1" w:rsidRPr="006F1AE1" w:rsidRDefault="006F1AE1" w:rsidP="00CC52A7">
      <w:pPr>
        <w:pStyle w:val="a7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 xml:space="preserve">3.1.5. Информация для </w:t>
      </w:r>
      <w:proofErr w:type="gramStart"/>
      <w:r w:rsidRPr="006F1AE1">
        <w:rPr>
          <w:sz w:val="24"/>
          <w:szCs w:val="24"/>
        </w:rPr>
        <w:t>поступающих</w:t>
      </w:r>
      <w:proofErr w:type="gramEnd"/>
      <w:r w:rsidRPr="006F1AE1">
        <w:rPr>
          <w:sz w:val="24"/>
          <w:szCs w:val="24"/>
        </w:rPr>
        <w:t xml:space="preserve"> в общеобразовательное учреждение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Правила приема, список необходимых документов</w:t>
      </w:r>
    </w:p>
    <w:p w:rsidR="006F1AE1" w:rsidRPr="006F1AE1" w:rsidRDefault="00E46094" w:rsidP="00CC52A7">
      <w:pPr>
        <w:pStyle w:val="a7"/>
        <w:numPr>
          <w:ilvl w:val="0"/>
          <w:numId w:val="7"/>
        </w:numPr>
        <w:shd w:val="clear" w:color="auto" w:fill="auto"/>
        <w:tabs>
          <w:tab w:val="left" w:pos="442"/>
        </w:tabs>
        <w:spacing w:line="276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6. Государственная итоговая</w:t>
      </w:r>
      <w:r w:rsidR="006F1AE1" w:rsidRPr="006F1AE1">
        <w:rPr>
          <w:sz w:val="24"/>
          <w:szCs w:val="24"/>
        </w:rPr>
        <w:t xml:space="preserve"> аттестация</w:t>
      </w:r>
    </w:p>
    <w:p w:rsidR="006F1AE1" w:rsidRPr="006F1AE1" w:rsidRDefault="00E46094" w:rsidP="00CC52A7">
      <w:pPr>
        <w:pStyle w:val="a7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-Результаты государственной итоговой</w:t>
      </w:r>
      <w:r w:rsidR="006F1AE1" w:rsidRPr="006F1AE1">
        <w:rPr>
          <w:sz w:val="24"/>
          <w:szCs w:val="24"/>
        </w:rPr>
        <w:t xml:space="preserve"> аттестации </w:t>
      </w:r>
      <w:proofErr w:type="gramStart"/>
      <w:r w:rsidR="006F1AE1" w:rsidRPr="006F1AE1">
        <w:rPr>
          <w:sz w:val="24"/>
          <w:szCs w:val="24"/>
        </w:rPr>
        <w:t>обучающихся</w:t>
      </w:r>
      <w:proofErr w:type="gramEnd"/>
    </w:p>
    <w:p w:rsidR="006F1AE1" w:rsidRPr="006F1AE1" w:rsidRDefault="00984A56" w:rsidP="00CC52A7">
      <w:pPr>
        <w:pStyle w:val="a7"/>
        <w:numPr>
          <w:ilvl w:val="0"/>
          <w:numId w:val="7"/>
        </w:numPr>
        <w:shd w:val="clear" w:color="auto" w:fill="auto"/>
        <w:tabs>
          <w:tab w:val="left" w:pos="433"/>
        </w:tabs>
        <w:spacing w:line="276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6F1AE1" w:rsidRPr="006F1AE1">
        <w:rPr>
          <w:sz w:val="24"/>
          <w:szCs w:val="24"/>
        </w:rPr>
        <w:t xml:space="preserve"> сайте общеобразовательного учреждения может быть размещена информация:</w:t>
      </w:r>
    </w:p>
    <w:p w:rsidR="006F1AE1" w:rsidRPr="006F1AE1" w:rsidRDefault="006F1AE1" w:rsidP="00CC52A7">
      <w:pPr>
        <w:pStyle w:val="a7"/>
        <w:numPr>
          <w:ilvl w:val="0"/>
          <w:numId w:val="8"/>
        </w:numPr>
        <w:shd w:val="clear" w:color="auto" w:fill="auto"/>
        <w:tabs>
          <w:tab w:val="left" w:pos="61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Новости, объявления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4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Дополнительные занятия, кружки, секции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Музей образовательного учреждения</w:t>
      </w:r>
    </w:p>
    <w:p w:rsidR="006F1AE1" w:rsidRPr="006F1AE1" w:rsidRDefault="006F1AE1" w:rsidP="00CC52A7">
      <w:pPr>
        <w:pStyle w:val="a7"/>
        <w:numPr>
          <w:ilvl w:val="0"/>
          <w:numId w:val="8"/>
        </w:numPr>
        <w:shd w:val="clear" w:color="auto" w:fill="auto"/>
        <w:tabs>
          <w:tab w:val="left" w:pos="61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Педагогическая мастерская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 xml:space="preserve">Методические разработки педагогов, учебные материалы на персональных страницах, сайтах учителей в сети </w:t>
      </w:r>
      <w:r>
        <w:rPr>
          <w:sz w:val="24"/>
          <w:szCs w:val="24"/>
        </w:rPr>
        <w:t>интернет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Тематически</w:t>
      </w:r>
      <w:r w:rsidR="00984A56">
        <w:rPr>
          <w:sz w:val="24"/>
          <w:szCs w:val="24"/>
        </w:rPr>
        <w:t>е обзоры образовательных ресурсов</w:t>
      </w:r>
    </w:p>
    <w:p w:rsidR="006F1AE1" w:rsidRPr="006F1AE1" w:rsidRDefault="006F1AE1" w:rsidP="00CC52A7">
      <w:pPr>
        <w:pStyle w:val="a7"/>
        <w:numPr>
          <w:ilvl w:val="0"/>
          <w:numId w:val="8"/>
        </w:numPr>
        <w:shd w:val="clear" w:color="auto" w:fill="auto"/>
        <w:tabs>
          <w:tab w:val="left" w:pos="620"/>
        </w:tabs>
        <w:spacing w:line="276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Фотогалерея</w:t>
      </w:r>
    </w:p>
    <w:p w:rsidR="006F1AE1" w:rsidRPr="006F1AE1" w:rsidRDefault="006F1AE1" w:rsidP="00CC52A7">
      <w:pPr>
        <w:pStyle w:val="a7"/>
        <w:numPr>
          <w:ilvl w:val="0"/>
          <w:numId w:val="8"/>
        </w:numPr>
        <w:shd w:val="clear" w:color="auto" w:fill="auto"/>
        <w:tabs>
          <w:tab w:val="left" w:pos="61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Виртуальная приемная</w:t>
      </w:r>
    </w:p>
    <w:p w:rsidR="006F1AE1" w:rsidRPr="006F1AE1" w:rsidRDefault="006F1AE1" w:rsidP="00CC52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AE1">
        <w:rPr>
          <w:rFonts w:ascii="Times New Roman" w:hAnsi="Times New Roman" w:cs="Times New Roman"/>
          <w:sz w:val="24"/>
          <w:szCs w:val="24"/>
        </w:rPr>
        <w:t>Другая информация об уставной деятельности образовательного учреждения</w:t>
      </w:r>
    </w:p>
    <w:p w:rsidR="006F1AE1" w:rsidRPr="006F1AE1" w:rsidRDefault="006F1AE1" w:rsidP="00CC52A7">
      <w:pPr>
        <w:pStyle w:val="a7"/>
        <w:shd w:val="clear" w:color="auto" w:fill="auto"/>
        <w:tabs>
          <w:tab w:val="left" w:pos="615"/>
        </w:tabs>
        <w:spacing w:line="276" w:lineRule="auto"/>
        <w:rPr>
          <w:sz w:val="24"/>
          <w:szCs w:val="24"/>
        </w:rPr>
      </w:pPr>
      <w:r w:rsidRPr="006F1AE1">
        <w:rPr>
          <w:rStyle w:val="a9"/>
          <w:sz w:val="24"/>
          <w:szCs w:val="24"/>
        </w:rPr>
        <w:t>4. Организация функционирования сайта</w:t>
      </w:r>
    </w:p>
    <w:p w:rsidR="006F1AE1" w:rsidRPr="006F1AE1" w:rsidRDefault="00984A56" w:rsidP="00CC52A7">
      <w:pPr>
        <w:pStyle w:val="a7"/>
        <w:numPr>
          <w:ilvl w:val="0"/>
          <w:numId w:val="9"/>
        </w:numPr>
        <w:shd w:val="clear" w:color="auto" w:fill="auto"/>
        <w:tabs>
          <w:tab w:val="left" w:pos="500"/>
        </w:tabs>
        <w:spacing w:line="276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обеспечения </w:t>
      </w:r>
      <w:r w:rsidR="006F1AE1" w:rsidRPr="006F1AE1">
        <w:rPr>
          <w:sz w:val="24"/>
          <w:szCs w:val="24"/>
        </w:rPr>
        <w:t xml:space="preserve"> функционирования</w:t>
      </w:r>
      <w:r>
        <w:rPr>
          <w:sz w:val="24"/>
          <w:szCs w:val="24"/>
        </w:rPr>
        <w:t xml:space="preserve"> сайта создается рабочая группа</w:t>
      </w:r>
      <w:r w:rsidR="006F1AE1" w:rsidRPr="006F1AE1">
        <w:rPr>
          <w:sz w:val="24"/>
          <w:szCs w:val="24"/>
        </w:rPr>
        <w:t>.</w:t>
      </w:r>
    </w:p>
    <w:p w:rsidR="006F1AE1" w:rsidRPr="006F1AE1" w:rsidRDefault="006F1AE1" w:rsidP="00CC52A7">
      <w:pPr>
        <w:pStyle w:val="a7"/>
        <w:numPr>
          <w:ilvl w:val="0"/>
          <w:numId w:val="9"/>
        </w:numPr>
        <w:shd w:val="clear" w:color="auto" w:fill="auto"/>
        <w:tabs>
          <w:tab w:val="left" w:pos="50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В состав рабочей группы сайта могут входить: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заместители руководителя,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учитель информатики,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инициативные педагоги, родители и обучающиеся.</w:t>
      </w:r>
    </w:p>
    <w:p w:rsidR="006F1AE1" w:rsidRPr="006F1AE1" w:rsidRDefault="006F1AE1" w:rsidP="00CC52A7">
      <w:pPr>
        <w:pStyle w:val="a7"/>
        <w:numPr>
          <w:ilvl w:val="0"/>
          <w:numId w:val="9"/>
        </w:numPr>
        <w:shd w:val="clear" w:color="auto" w:fill="auto"/>
        <w:tabs>
          <w:tab w:val="left" w:pos="438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Из числа членов рабочей группы разработчиков сайта назначаются:</w:t>
      </w:r>
    </w:p>
    <w:p w:rsidR="006F1AE1" w:rsidRPr="006F1AE1" w:rsidRDefault="006F1AE1" w:rsidP="00CC52A7">
      <w:pPr>
        <w:pStyle w:val="a7"/>
        <w:numPr>
          <w:ilvl w:val="0"/>
          <w:numId w:val="10"/>
        </w:numPr>
        <w:shd w:val="clear" w:color="auto" w:fill="auto"/>
        <w:tabs>
          <w:tab w:val="left" w:pos="62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Администратор сайта: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координирует деятельность рабочей группы;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обладает правом «вето» на публикацию любой информации на сайте.</w:t>
      </w:r>
    </w:p>
    <w:p w:rsidR="006F1AE1" w:rsidRPr="006F1AE1" w:rsidRDefault="006F1AE1" w:rsidP="00CC52A7">
      <w:pPr>
        <w:pStyle w:val="a7"/>
        <w:numPr>
          <w:ilvl w:val="0"/>
          <w:numId w:val="10"/>
        </w:numPr>
        <w:shd w:val="clear" w:color="auto" w:fill="auto"/>
        <w:tabs>
          <w:tab w:val="left" w:pos="1748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Помощник</w:t>
      </w:r>
      <w:r w:rsidRPr="006F1AE1">
        <w:rPr>
          <w:sz w:val="24"/>
          <w:szCs w:val="24"/>
        </w:rPr>
        <w:tab/>
        <w:t>администратора:</w:t>
      </w:r>
    </w:p>
    <w:p w:rsidR="006F1AE1" w:rsidRPr="006F1AE1" w:rsidRDefault="006F1AE1" w:rsidP="00CC52A7">
      <w:pPr>
        <w:pStyle w:val="a7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-</w:t>
      </w:r>
      <w:r w:rsidR="00984A56">
        <w:rPr>
          <w:sz w:val="24"/>
          <w:szCs w:val="24"/>
        </w:rPr>
        <w:t xml:space="preserve">  </w:t>
      </w:r>
      <w:r w:rsidRPr="006F1AE1">
        <w:rPr>
          <w:sz w:val="24"/>
          <w:szCs w:val="24"/>
        </w:rPr>
        <w:t>собирает информацию для размещения на сайте;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оформляет статьи и другие информационные материалы для сайта.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4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редактирует информационные материалы;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санкционирует размещение информационных материалов на сайте;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создает сеть корреспондентов;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оформляет ответы на сообщения в гостевой книге.</w:t>
      </w:r>
    </w:p>
    <w:p w:rsidR="006F1AE1" w:rsidRPr="006F1AE1" w:rsidRDefault="006F1AE1" w:rsidP="00CC52A7">
      <w:pPr>
        <w:pStyle w:val="a7"/>
        <w:numPr>
          <w:ilvl w:val="0"/>
          <w:numId w:val="9"/>
        </w:numPr>
        <w:shd w:val="clear" w:color="auto" w:fill="auto"/>
        <w:tabs>
          <w:tab w:val="left" w:pos="438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Разработчики сайта обеспечивают качественное выполнение всех видов работ, непосредственно связанных с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6F1AE1" w:rsidRPr="006F1AE1" w:rsidRDefault="006F1AE1" w:rsidP="00CC52A7">
      <w:pPr>
        <w:pStyle w:val="a7"/>
        <w:numPr>
          <w:ilvl w:val="0"/>
          <w:numId w:val="9"/>
        </w:numPr>
        <w:shd w:val="clear" w:color="auto" w:fill="auto"/>
        <w:tabs>
          <w:tab w:val="left" w:pos="442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lastRenderedPageBreak/>
        <w:t>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6F1AE1" w:rsidRPr="006F1AE1" w:rsidRDefault="006F1AE1" w:rsidP="00CC52A7">
      <w:pPr>
        <w:pStyle w:val="a7"/>
        <w:numPr>
          <w:ilvl w:val="0"/>
          <w:numId w:val="9"/>
        </w:numPr>
        <w:shd w:val="clear" w:color="auto" w:fill="auto"/>
        <w:tabs>
          <w:tab w:val="left" w:pos="438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Информация, предназначенная для размещения на сайте, предоставляется Администратору.</w:t>
      </w:r>
    </w:p>
    <w:p w:rsidR="006F1AE1" w:rsidRPr="006F1AE1" w:rsidRDefault="006F1AE1" w:rsidP="00CC52A7">
      <w:pPr>
        <w:pStyle w:val="a7"/>
        <w:numPr>
          <w:ilvl w:val="0"/>
          <w:numId w:val="9"/>
        </w:numPr>
        <w:shd w:val="clear" w:color="auto" w:fill="auto"/>
        <w:tabs>
          <w:tab w:val="left" w:pos="447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Текущие изменения структуры сайта осуществляется Администратором.</w:t>
      </w:r>
    </w:p>
    <w:p w:rsidR="006F1AE1" w:rsidRPr="006F1AE1" w:rsidRDefault="006F1AE1" w:rsidP="00CC52A7">
      <w:pPr>
        <w:pStyle w:val="11"/>
        <w:keepNext/>
        <w:keepLines/>
        <w:numPr>
          <w:ilvl w:val="1"/>
          <w:numId w:val="9"/>
        </w:numPr>
        <w:shd w:val="clear" w:color="auto" w:fill="auto"/>
        <w:tabs>
          <w:tab w:val="left" w:pos="255"/>
        </w:tabs>
        <w:spacing w:line="276" w:lineRule="auto"/>
        <w:ind w:left="20"/>
        <w:rPr>
          <w:sz w:val="24"/>
          <w:szCs w:val="24"/>
        </w:rPr>
      </w:pPr>
      <w:bookmarkStart w:id="0" w:name="bookmark4"/>
      <w:r w:rsidRPr="006F1AE1">
        <w:rPr>
          <w:sz w:val="24"/>
          <w:szCs w:val="24"/>
        </w:rPr>
        <w:t>Права и обязанности</w:t>
      </w:r>
      <w:bookmarkEnd w:id="0"/>
    </w:p>
    <w:p w:rsidR="006F1AE1" w:rsidRPr="006F1AE1" w:rsidRDefault="006F1AE1" w:rsidP="00CC52A7">
      <w:pPr>
        <w:pStyle w:val="a7"/>
        <w:numPr>
          <w:ilvl w:val="2"/>
          <w:numId w:val="9"/>
        </w:numPr>
        <w:shd w:val="clear" w:color="auto" w:fill="auto"/>
        <w:tabs>
          <w:tab w:val="left" w:pos="428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Разработчики сайта имеют право: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вносить предложения администрации учреждения по развитию структуры, функциональности и информационного наполнения сайта по соответствующим разделам (подразделам);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0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запрашивать информацию, необходимую для размещения на сайте, у администрации образовательного учреждения;</w:t>
      </w:r>
    </w:p>
    <w:p w:rsidR="006F1AE1" w:rsidRPr="006F1AE1" w:rsidRDefault="006F1AE1" w:rsidP="00CC52A7">
      <w:pPr>
        <w:pStyle w:val="a7"/>
        <w:numPr>
          <w:ilvl w:val="2"/>
          <w:numId w:val="9"/>
        </w:numPr>
        <w:shd w:val="clear" w:color="auto" w:fill="auto"/>
        <w:tabs>
          <w:tab w:val="left" w:pos="428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Разработчики сайта обязаны: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выполнять свои функциональные обязанности в соответствии с планом работы по созданию и поддержке сайта;</w:t>
      </w:r>
    </w:p>
    <w:p w:rsidR="006F1AE1" w:rsidRPr="006F1AE1" w:rsidRDefault="006F1AE1" w:rsidP="00CC52A7">
      <w:pPr>
        <w:pStyle w:val="a7"/>
        <w:numPr>
          <w:ilvl w:val="0"/>
          <w:numId w:val="5"/>
        </w:numPr>
        <w:shd w:val="clear" w:color="auto" w:fill="auto"/>
        <w:tabs>
          <w:tab w:val="left" w:pos="159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представлять отчет о проделанной работе.</w:t>
      </w:r>
    </w:p>
    <w:p w:rsidR="006F1AE1" w:rsidRPr="006F1AE1" w:rsidRDefault="006F1AE1" w:rsidP="00CC52A7">
      <w:pPr>
        <w:pStyle w:val="11"/>
        <w:keepNext/>
        <w:keepLines/>
        <w:numPr>
          <w:ilvl w:val="1"/>
          <w:numId w:val="5"/>
        </w:numPr>
        <w:shd w:val="clear" w:color="auto" w:fill="auto"/>
        <w:tabs>
          <w:tab w:val="left" w:pos="260"/>
        </w:tabs>
        <w:spacing w:line="276" w:lineRule="auto"/>
        <w:ind w:left="20"/>
        <w:rPr>
          <w:sz w:val="24"/>
          <w:szCs w:val="24"/>
        </w:rPr>
      </w:pPr>
      <w:bookmarkStart w:id="1" w:name="bookmark5"/>
      <w:r w:rsidRPr="006F1AE1">
        <w:rPr>
          <w:sz w:val="24"/>
          <w:szCs w:val="24"/>
        </w:rPr>
        <w:t>Ответственность</w:t>
      </w:r>
      <w:bookmarkEnd w:id="1"/>
    </w:p>
    <w:p w:rsidR="006F1AE1" w:rsidRPr="006F1AE1" w:rsidRDefault="006F1AE1" w:rsidP="00CC52A7">
      <w:pPr>
        <w:pStyle w:val="a7"/>
        <w:numPr>
          <w:ilvl w:val="2"/>
          <w:numId w:val="5"/>
        </w:numPr>
        <w:shd w:val="clear" w:color="auto" w:fill="auto"/>
        <w:tabs>
          <w:tab w:val="left" w:pos="442"/>
        </w:tabs>
        <w:spacing w:line="276" w:lineRule="auto"/>
        <w:ind w:left="20"/>
        <w:jc w:val="both"/>
        <w:rPr>
          <w:sz w:val="24"/>
          <w:szCs w:val="24"/>
        </w:rPr>
      </w:pPr>
      <w:r w:rsidRPr="006F1AE1">
        <w:rPr>
          <w:sz w:val="24"/>
          <w:szCs w:val="24"/>
        </w:rPr>
        <w:t>Ответственность за текущее сопровождение сайта возлагается на Администратора сайта;</w:t>
      </w:r>
    </w:p>
    <w:p w:rsidR="00532217" w:rsidRPr="006F1AE1" w:rsidRDefault="006F1AE1" w:rsidP="00CC52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AE1">
        <w:rPr>
          <w:rFonts w:ascii="Times New Roman" w:hAnsi="Times New Roman" w:cs="Times New Roman"/>
          <w:sz w:val="24"/>
          <w:szCs w:val="24"/>
        </w:rPr>
        <w:t>Ответственность за достоверность информации возлагаетсяна руководителя учреждения</w:t>
      </w:r>
      <w:r w:rsidR="00984A56">
        <w:rPr>
          <w:rFonts w:ascii="Times New Roman" w:hAnsi="Times New Roman" w:cs="Times New Roman"/>
          <w:sz w:val="24"/>
          <w:szCs w:val="24"/>
        </w:rPr>
        <w:t>.</w:t>
      </w:r>
    </w:p>
    <w:p w:rsidR="00532217" w:rsidRPr="006F1AE1" w:rsidRDefault="00532217" w:rsidP="00CC52A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2217" w:rsidRPr="006F1AE1" w:rsidRDefault="00532217" w:rsidP="00CC52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88B" w:rsidRDefault="007D688B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Default="00935799" w:rsidP="00CC52A7">
      <w:pPr>
        <w:rPr>
          <w:rFonts w:ascii="Times New Roman" w:hAnsi="Times New Roman" w:cs="Times New Roman"/>
          <w:sz w:val="24"/>
          <w:szCs w:val="24"/>
        </w:rPr>
      </w:pPr>
    </w:p>
    <w:p w:rsidR="00935799" w:rsidRPr="006F1AE1" w:rsidRDefault="00935799" w:rsidP="00CC52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8162925"/>
            <wp:effectExtent l="0" t="0" r="0" b="0"/>
            <wp:docPr id="3" name="Рисунок 3" descr="C:\Users\1\Documents\Scanned Documents\Рисунок (8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82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935799" w:rsidRPr="006F1AE1" w:rsidSect="006832AF">
      <w:footerReference w:type="default" r:id="rId11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BC3" w:rsidRDefault="00B12BC3" w:rsidP="00CC52A7">
      <w:pPr>
        <w:spacing w:after="0" w:line="240" w:lineRule="auto"/>
      </w:pPr>
      <w:r>
        <w:separator/>
      </w:r>
    </w:p>
  </w:endnote>
  <w:endnote w:type="continuationSeparator" w:id="0">
    <w:p w:rsidR="00B12BC3" w:rsidRDefault="00B12BC3" w:rsidP="00C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54562"/>
      <w:docPartObj>
        <w:docPartGallery w:val="Page Numbers (Bottom of Page)"/>
        <w:docPartUnique/>
      </w:docPartObj>
    </w:sdtPr>
    <w:sdtEndPr/>
    <w:sdtContent>
      <w:p w:rsidR="00FC4934" w:rsidRDefault="00FC493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799">
          <w:rPr>
            <w:noProof/>
          </w:rPr>
          <w:t>6</w:t>
        </w:r>
        <w:r>
          <w:fldChar w:fldCharType="end"/>
        </w:r>
      </w:p>
    </w:sdtContent>
  </w:sdt>
  <w:p w:rsidR="00CC52A7" w:rsidRDefault="00CC52A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BC3" w:rsidRDefault="00B12BC3" w:rsidP="00CC52A7">
      <w:pPr>
        <w:spacing w:after="0" w:line="240" w:lineRule="auto"/>
      </w:pPr>
      <w:r>
        <w:separator/>
      </w:r>
    </w:p>
  </w:footnote>
  <w:footnote w:type="continuationSeparator" w:id="0">
    <w:p w:rsidR="00B12BC3" w:rsidRDefault="00B12BC3" w:rsidP="00CC5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EA16489"/>
    <w:multiLevelType w:val="multilevel"/>
    <w:tmpl w:val="5586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103F6"/>
    <w:multiLevelType w:val="multilevel"/>
    <w:tmpl w:val="5EAA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0C5E47"/>
    <w:multiLevelType w:val="multilevel"/>
    <w:tmpl w:val="4A18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2217"/>
    <w:rsid w:val="00044833"/>
    <w:rsid w:val="00050478"/>
    <w:rsid w:val="00126E14"/>
    <w:rsid w:val="00384C11"/>
    <w:rsid w:val="003A1DCE"/>
    <w:rsid w:val="003D01B5"/>
    <w:rsid w:val="00467458"/>
    <w:rsid w:val="0048662A"/>
    <w:rsid w:val="00497861"/>
    <w:rsid w:val="004B4441"/>
    <w:rsid w:val="00532217"/>
    <w:rsid w:val="005C6243"/>
    <w:rsid w:val="005D29D3"/>
    <w:rsid w:val="006742E6"/>
    <w:rsid w:val="00677CC0"/>
    <w:rsid w:val="006832AF"/>
    <w:rsid w:val="006F1AE1"/>
    <w:rsid w:val="007D688B"/>
    <w:rsid w:val="007D7390"/>
    <w:rsid w:val="00802322"/>
    <w:rsid w:val="00935799"/>
    <w:rsid w:val="009542B3"/>
    <w:rsid w:val="00965266"/>
    <w:rsid w:val="00984A56"/>
    <w:rsid w:val="009C6D94"/>
    <w:rsid w:val="009F553B"/>
    <w:rsid w:val="00B12BC3"/>
    <w:rsid w:val="00BC0C4B"/>
    <w:rsid w:val="00C41FA5"/>
    <w:rsid w:val="00C64D18"/>
    <w:rsid w:val="00CA4A36"/>
    <w:rsid w:val="00CC52A7"/>
    <w:rsid w:val="00CF3D1C"/>
    <w:rsid w:val="00D25AFD"/>
    <w:rsid w:val="00D56E0C"/>
    <w:rsid w:val="00E46094"/>
    <w:rsid w:val="00ED6902"/>
    <w:rsid w:val="00F0140E"/>
    <w:rsid w:val="00F835EB"/>
    <w:rsid w:val="00F968DE"/>
    <w:rsid w:val="00FC4934"/>
    <w:rsid w:val="00FE4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2217"/>
    <w:pPr>
      <w:spacing w:after="0" w:line="240" w:lineRule="auto"/>
      <w:jc w:val="center"/>
    </w:pPr>
    <w:rPr>
      <w:rFonts w:ascii="SL_Times New Roman" w:eastAsia="Calibri" w:hAnsi="SL_Times New Roman" w:cs="Times New Roman"/>
      <w:b/>
      <w:sz w:val="36"/>
      <w:szCs w:val="24"/>
    </w:rPr>
  </w:style>
  <w:style w:type="character" w:customStyle="1" w:styleId="a4">
    <w:name w:val="Название Знак"/>
    <w:basedOn w:val="a0"/>
    <w:link w:val="a3"/>
    <w:rsid w:val="00532217"/>
    <w:rPr>
      <w:rFonts w:ascii="SL_Times New Roman" w:eastAsia="Calibri" w:hAnsi="SL_Times New Roman" w:cs="Times New Roman"/>
      <w:b/>
      <w:sz w:val="36"/>
      <w:szCs w:val="24"/>
    </w:rPr>
  </w:style>
  <w:style w:type="paragraph" w:styleId="a5">
    <w:name w:val="No Spacing"/>
    <w:uiPriority w:val="1"/>
    <w:qFormat/>
    <w:rsid w:val="0053221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ing2">
    <w:name w:val="Heading #2_"/>
    <w:basedOn w:val="a0"/>
    <w:link w:val="Heading20"/>
    <w:rsid w:val="00F014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F0140E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0140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tt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7"/>
    <w:uiPriority w:val="99"/>
    <w:rsid w:val="006F1AE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"/>
    <w:uiPriority w:val="99"/>
    <w:rsid w:val="006F1AE1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6F1AE1"/>
  </w:style>
  <w:style w:type="character" w:customStyle="1" w:styleId="10">
    <w:name w:val="Заголовок №1_"/>
    <w:basedOn w:val="a0"/>
    <w:link w:val="11"/>
    <w:uiPriority w:val="99"/>
    <w:rsid w:val="006F1AE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6F1AE1"/>
    <w:pPr>
      <w:shd w:val="clear" w:color="auto" w:fill="FFFFFF"/>
      <w:spacing w:after="0" w:line="274" w:lineRule="exac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9">
    <w:name w:val="Основной текст + Полужирный"/>
    <w:basedOn w:val="1"/>
    <w:uiPriority w:val="99"/>
    <w:rsid w:val="006F1AE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467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7458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CC5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C52A7"/>
  </w:style>
  <w:style w:type="paragraph" w:styleId="ae">
    <w:name w:val="footer"/>
    <w:basedOn w:val="a"/>
    <w:link w:val="af"/>
    <w:uiPriority w:val="99"/>
    <w:unhideWhenUsed/>
    <w:rsid w:val="00CC5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C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2217"/>
    <w:pPr>
      <w:spacing w:after="0" w:line="240" w:lineRule="auto"/>
      <w:jc w:val="center"/>
    </w:pPr>
    <w:rPr>
      <w:rFonts w:ascii="SL_Times New Roman" w:eastAsia="Calibri" w:hAnsi="SL_Times New Roman" w:cs="Times New Roman"/>
      <w:b/>
      <w:sz w:val="36"/>
      <w:szCs w:val="24"/>
    </w:rPr>
  </w:style>
  <w:style w:type="character" w:customStyle="1" w:styleId="a4">
    <w:name w:val="Название Знак"/>
    <w:basedOn w:val="a0"/>
    <w:link w:val="a3"/>
    <w:rsid w:val="00532217"/>
    <w:rPr>
      <w:rFonts w:ascii="SL_Times New Roman" w:eastAsia="Calibri" w:hAnsi="SL_Times New Roman" w:cs="Times New Roman"/>
      <w:b/>
      <w:sz w:val="36"/>
      <w:szCs w:val="24"/>
    </w:rPr>
  </w:style>
  <w:style w:type="paragraph" w:styleId="a5">
    <w:name w:val="No Spacing"/>
    <w:uiPriority w:val="1"/>
    <w:qFormat/>
    <w:rsid w:val="0053221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ing2">
    <w:name w:val="Heading #2_"/>
    <w:basedOn w:val="a0"/>
    <w:link w:val="Heading20"/>
    <w:rsid w:val="00F014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F0140E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0140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tt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7"/>
    <w:uiPriority w:val="99"/>
    <w:rsid w:val="006F1AE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"/>
    <w:uiPriority w:val="99"/>
    <w:rsid w:val="006F1AE1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6F1AE1"/>
  </w:style>
  <w:style w:type="character" w:customStyle="1" w:styleId="10">
    <w:name w:val="Заголовок №1_"/>
    <w:basedOn w:val="a0"/>
    <w:link w:val="11"/>
    <w:uiPriority w:val="99"/>
    <w:rsid w:val="006F1AE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6F1AE1"/>
    <w:pPr>
      <w:shd w:val="clear" w:color="auto" w:fill="FFFFFF"/>
      <w:spacing w:after="0" w:line="274" w:lineRule="exac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9">
    <w:name w:val="Основной текст + Полужирный"/>
    <w:basedOn w:val="1"/>
    <w:uiPriority w:val="99"/>
    <w:rsid w:val="006F1AE1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467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4F035-EC6C-400E-AEBB-98292E034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  Фидаиль</dc:creator>
  <cp:lastModifiedBy>1</cp:lastModifiedBy>
  <cp:revision>17</cp:revision>
  <cp:lastPrinted>2019-02-16T06:20:00Z</cp:lastPrinted>
  <dcterms:created xsi:type="dcterms:W3CDTF">2015-02-23T12:02:00Z</dcterms:created>
  <dcterms:modified xsi:type="dcterms:W3CDTF">2020-02-28T07:08:00Z</dcterms:modified>
</cp:coreProperties>
</file>